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1134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</w:t>
      </w:r>
      <w:r>
        <w:rPr>
          <w:rFonts w:ascii="Times New Roman" w:eastAsia="Times New Roman" w:hAnsi="Times New Roman" w:cs="Times New Roman"/>
          <w:sz w:val="26"/>
          <w:szCs w:val="26"/>
        </w:rPr>
        <w:t>Шитина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В.С.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2rplc-7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05.05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Шитин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3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75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>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60</w:t>
      </w:r>
      <w:r>
        <w:rPr>
          <w:rFonts w:ascii="Times New Roman" w:eastAsia="Times New Roman" w:hAnsi="Times New Roman" w:cs="Times New Roman"/>
          <w:sz w:val="26"/>
          <w:szCs w:val="26"/>
        </w:rPr>
        <w:t>202002156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Шитин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заседани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вину признал,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ходатайств не заявлял.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Шитина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08.06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02.02.2026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188105862</w:t>
      </w:r>
      <w:r>
        <w:rPr>
          <w:rFonts w:ascii="Times New Roman" w:eastAsia="Times New Roman" w:hAnsi="Times New Roman" w:cs="Times New Roman"/>
          <w:sz w:val="26"/>
          <w:szCs w:val="26"/>
        </w:rPr>
        <w:t>60202002156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04.03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Шитина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Шитина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В.С.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административного штрафа, но не менее одной тысячи рублей либо административный </w:t>
      </w:r>
      <w:r>
        <w:rPr>
          <w:rFonts w:ascii="Times New Roman" w:eastAsia="Times New Roman" w:hAnsi="Times New Roman" w:cs="Times New Roman"/>
          <w:sz w:val="26"/>
          <w:szCs w:val="26"/>
        </w:rPr>
        <w:t>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Шитина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Виктора Сергеевича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одной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1134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0412365400665011342620188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14">
    <w:name w:val="cat-UserDefined grp-33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